
<file path=[Content_Types].xml><?xml version="1.0" encoding="utf-8"?>
<Types xmlns="http://schemas.openxmlformats.org/package/2006/content-types">
  <Default ContentType="application/vnd.openxmlformats-package.relationships+xml" Extension="rels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textId="10738e3f" w14:paraId="10738e3f">
      <w:pPr>
        <w:spacing w:after="0"/>
        <w15:collapsed w:val="false"/>
      </w:pPr>
      <w:r>
        <w:rPr>
          <w:rFonts w:eastAsia="宋体" w:hAnsi="宋体" w:ascii="宋体" w:hint="eastAsia"/>
          <w:color w:val="000000"/>
          <w:sz w:val="24"/>
          <w:szCs w:val="24"/>
        </w:rPr>
        <w:t>不可编辑部分，被锁定保护</w:t>
      </w:r>
    </w:p>
    <w:permStart w:edGrp="everyone" w:id="-1653464059"/>
    <w:p>
      <w:pPr>
        <w:spacing w:after="0"/>
      </w:pPr>
      <w:r>
        <w:rPr>
          <w:rFonts w:eastAsia="宋体" w:hAnsi="宋体" w:ascii="宋体" w:hint="eastAsia"/>
          <w:color w:val="000000"/>
          <w:sz w:val="24"/>
          <w:szCs w:val="24"/>
        </w:rPr>
        <w:t>可编辑部分</w:t>
      </w:r>
    </w:p>
    <w:permEnd w:id="-1653464059"/>
    <w:p>
      <w:pPr>
        <w:spacing w:after="0"/>
      </w:pPr>
      <w:r>
        <w:rPr>
          <w:rFonts w:eastAsia="宋体" w:hAnsi="宋体" w:ascii="宋体" w:hint="eastAsia"/>
          <w:color w:val="000000"/>
          <w:sz w:val="24"/>
          <w:szCs w:val="24"/>
        </w:rPr>
        <w:t>锁定部分不可编辑</w:t>
      </w:r>
      <w:permStart w:edGrp="everyone" w:id="-1585686956"/>
      <w:r>
        <w:rPr>
          <w:rFonts w:eastAsia="宋体" w:hAnsi="宋体" w:ascii="宋体" w:hint="eastAsia"/>
          <w:color w:val="000000"/>
          <w:sz w:val="24"/>
          <w:szCs w:val="24"/>
        </w:rPr>
        <w:t>可编辑部分</w:t>
      </w:r>
      <w:permEnd w:id="-1585686956"/>
    </w:p>
    <w:tbl>
      <w:tblPr>
        <w:tblStyle w:val="TableGrid"/>
        <w:jc w:val="center"/>
      </w:tblPr>
      <w:tblGrid>
        <w:gridCol w:w="2349"/>
        <w:gridCol w:w="2757"/>
      </w:tblGrid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项目负责人 </w:t>
            </w:r>
          </w:p>
        </w:tc>
        <w:tc>
          <w:tcPr>
            <w:tcW w:type="dxa" w:w="2757"/>
            <w:tcBorders>
              <w:top w:sz="4" w:color="000000" w:val="single"/>
              <w:left w:sz="4" w:color="000000" w:val="single"/>
              <w:bottom w:sz="4" w:color="000000" w:val="single"/>
              <w:right w:sz="4" w:color="000000" w:val="single"/>
            </w:tcBorders>
            <w:vAlign w:val="center"/>
          </w:tcPr>
          <w:permStart w:edGrp="everyone" w:id="974171715"/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张三</w:t>
            </w:r>
          </w:p>
          <w:permEnd w:id="974171715"/>
        </w:tc>
      </w:tr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部门</w:t>
            </w:r>
          </w:p>
        </w:tc>
        <w:tc>
          <w:tcPr>
            <w:tcW w:type="dxa" w:w="2757"/>
            <w:tcBorders>
              <w:bottom w:sz="4" w:color="000000" w:val="single"/>
            </w:tcBorders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开发部门</w:t>
            </w:r>
          </w:p>
        </w:tc>
      </w:tr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部门负责人</w:t>
            </w:r>
          </w:p>
        </w:tc>
        <w:tc>
          <w:tcPr>
            <w:tcW w:type="dxa" w:w="2757"/>
            <w:vAlign w:val="center"/>
          </w:tcPr>
          <w:permStart w:edGrp="everyone" w:id="-30024559"/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李四</w:t>
            </w:r>
          </w:p>
          <w:permEnd w:id="-30024559"/>
        </w:tc>
      </w:tr>
    </w:tbl>
    <w:sectPr>
      <w:type w:val="continuous"/>
      <w:pgSz w:code="9" w:h="16839" w:w="11907"/>
      <w:pgMar w:gutter="" w:footer="993" w:header="851" w:left="1799" w:bottom="1441" w:right="1799" w:top="1441"/>
      <w:cols/>
    </w:sectPr>
  </w:body>
</w:document>
</file>

<file path=word/numbering.xml><?xml version="1.0" encoding="utf-8"?>
<w:numbering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abstractNum w:abstractNumId="0">
    <w:nsid w:val="2DD860C0"/>
    <w:multiLevelType w:val="multilevel"/>
    <w:tmpl w:val="0409001D"/>
    <w:lvl w:ilvl="0">
      <w:start w:val="1"/>
      <w:numFmt w:val="decimal"/>
      <w:lvlText w:val="%1"/>
      <w:lvlJc w:val="left"/>
      <w:pPr>
        <w:tabs>
          <w:tab w:pos="420" w:val="num"/>
        </w:tabs>
        <w:ind w:hanging="420" w:left="420"/>
      </w:pPr>
      <w:rPr>
        <w:rFonts w:hAnsi="SimSun" w:ascii="SimSun" w:hint="eastAsia"/>
        <w:b/>
        <w:color w:val="auto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pos="840" w:val="num"/>
        </w:tabs>
        <w:ind w:hanging="840" w:left="840"/>
      </w:pPr>
      <w:rPr>
        <w:rFonts w:hAnsi="SimSun" w:ascii="SimSun" w:hint="eastAsia"/>
        <w:b/>
        <w:color w:val="auto"/>
        <w:sz w:val="24"/>
        <w:szCs w:val="24"/>
      </w:rPr>
    </w:lvl>
    <w:lvl w:ilvl="2">
      <w:start w:val="1"/>
      <w:numFmt w:val="decimal"/>
      <w:lvlText w:val="(%3)"/>
      <w:lvlJc w:val="left"/>
      <w:pPr>
        <w:tabs>
          <w:tab w:pos="1260" w:val="num"/>
        </w:tabs>
        <w:ind w:hanging="420" w:left="1260"/>
      </w:pPr>
    </w:lvl>
    <w:lvl w:ilvl="3">
      <w:start w:val="1"/>
      <w:numFmt w:val="lowerLetter"/>
      <w:lvlText w:val="(%4)"/>
      <w:lvlJc w:val="left"/>
      <w:pPr>
        <w:tabs>
          <w:tab w:pos="1680" w:val="num"/>
        </w:tabs>
        <w:ind w:hanging="420" w:left="1680"/>
      </w:pPr>
    </w:lvl>
    <w:lvl w:ilvl="4">
      <w:start w:val="1"/>
      <w:numFmt w:val="lowerRoman"/>
      <w:lvlText w:val="%5)"/>
      <w:lvlJc w:val="left"/>
      <w:pPr>
        <w:tabs>
          <w:tab w:pos="2100" w:val="num"/>
        </w:tabs>
        <w:ind w:hanging="420" w:left="2100"/>
      </w:pPr>
    </w:lvl>
    <w:lvl w:ilvl="5">
      <w:start w:val="1"/>
      <w:numFmt w:val="lowerRoman"/>
      <w:lvlText w:val="(%6)"/>
      <w:lvlJc w:val="left"/>
      <w:pPr>
        <w:tabs>
          <w:tab w:pos="2520" w:val="num"/>
        </w:tabs>
        <w:ind w:hanging="420" w:left="2520"/>
      </w:pPr>
    </w:lvl>
    <w:lvl w:ilvl="6">
      <w:start w:val="1"/>
      <w:numFmt w:val="decimal"/>
      <w:lvlText w:val="%7."/>
      <w:lvlJc w:val="left"/>
      <w:pPr>
        <w:tabs>
          <w:tab w:pos="2940" w:val="num"/>
        </w:tabs>
        <w:ind w:hanging="420" w:left="2940"/>
      </w:pPr>
    </w:lvl>
    <w:lvl w:ilvl="7">
      <w:start w:val="1"/>
      <w:numFmt w:val="lowerLetter"/>
      <w:lvlText w:val="%8."/>
      <w:lvlJc w:val="left"/>
      <w:pPr>
        <w:tabs>
          <w:tab w:pos="3360" w:val="num"/>
        </w:tabs>
        <w:ind w:hanging="420" w:left="3360"/>
      </w:pPr>
    </w:lvl>
    <w:lvl w:ilvl="8">
      <w:start w:val="1"/>
      <w:numFmt w:val="lowerRoman"/>
      <w:lvlText w:val="%9."/>
      <w:lvlJc w:val="left"/>
      <w:pPr>
        <w:tabs>
          <w:tab w:pos="3780" w:val="num"/>
        </w:tabs>
        <w:ind w:hanging="420" w:left="3780"/>
      </w:p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documentProtection w:salt="aGFuZGhhbmQ=" w:hash="aGFuZGhhbmQ=" w:cryptSpinCount="50000" w:cryptAlgorithmSid="4" w:cryptAlgorithmType="typeAny" w:cryptAlgorithmClass="hash" w:cryptProviderType="rsaAES" w:enforcement="true" w:formatting="true" w:edit="readOnly"/>
</w:settings>
</file>

<file path=word/styles.xml><?xml version="1.0" encoding="utf-8"?>
<w:styl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cstheme="minorBidi" w:eastAsiaTheme="minorHAnsi" w:hAnsiTheme="minorHAnsi" w:asciiTheme="minorHAnsi"/>
        <w:sz w:val="22"/>
        <w:szCs w:val="22"/>
        <w:lang w:bidi="ar-SA" w:eastAsia="en-US" w:val="en-US"/>
      </w:rPr>
    </w:rPrDefault>
    <w:pPrDefault>
      <w:pPr>
        <w:spacing w:lineRule="auto" w:line="276" w:after="200"/>
      </w:pPr>
    </w:pPrDefault>
  </w:docDefaults>
  <w:latentStyles w:count="267" w:defQFormat="false" w:defUnhideWhenUsed="true" w:defSemiHidden="true" w:defUIPriority="99" w:defLockedState="false">
    <w:lsdException w:qFormat="true" w:unhideWhenUsed="false" w:semiHidden="false" w:uiPriority="0" w:name="Normal"/>
    <w:lsdException w:qFormat="true" w:unhideWhenUsed="false" w:semiHidden="false" w:uiPriority="9" w:name="heading 1"/>
    <w:lsdException w:qFormat="true" w:uiPriority="9" w:name="heading 2"/>
    <w:lsdException w:qFormat="true" w:uiPriority="9" w:name="heading 3"/>
    <w:lsdException w:qFormat="true" w:uiPriority="9" w:name="heading 4"/>
    <w:lsdException w:qFormat="true" w:unhideWhenUsed="false" w:semiHidden="false" w:uiPriority="10" w:name="Title"/>
    <w:lsdException w:uiPriority="1" w:name="Default Paragraph Font"/>
    <w:lsdException w:qFormat="true" w:unhideWhenUsed="false" w:semiHidden="false" w:uiPriority="11" w:name="Subtitle"/>
    <w:lsdException w:qFormat="true" w:unhideWhenUsed="false" w:semiHidden="false" w:uiPriority="20" w:name="Emphasis"/>
    <w:lsdException w:unhideWhenUsed="false" w:semiHidden="false" w:uiPriority="59" w:name="Table Grid"/>
  </w:latentStyles>
  <w:style w:default="true" w:styleId="Normal" w:type="paragraph">
    <w:name w:val="Normal"/>
    <w:qFormat/>
    <w:rsid w:val="004A3277"/>
  </w:style>
  <w:style w:styleId="Heading1" w:type="paragraph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cstheme="majorBidi" w:eastAsiaTheme="majorEastAsia" w:hAnsiTheme="majorHAnsi" w:asciiTheme="majorHAnsi"/>
      <w:b/>
      <w:bCs/>
      <w:color w:themeShade="BF" w:themeColor="accent1" w:val="365F91"/>
      <w:sz w:val="28"/>
      <w:szCs w:val="28"/>
    </w:rPr>
  </w:style>
  <w:style w:styleId="Heading2" w:type="paragraph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cstheme="majorBidi" w:eastAsiaTheme="majorEastAsia" w:hAnsiTheme="majorHAnsi" w:asciiTheme="majorHAnsi"/>
      <w:b/>
      <w:bCs/>
      <w:color w:themeColor="accent1" w:val="4F81BD"/>
      <w:sz w:val="26"/>
      <w:szCs w:val="26"/>
    </w:rPr>
  </w:style>
  <w:style w:styleId="Heading3" w:type="paragraph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cstheme="majorBidi" w:eastAsiaTheme="majorEastAsia" w:hAnsiTheme="majorHAnsi" w:asciiTheme="majorHAnsi"/>
      <w:b/>
      <w:bCs/>
      <w:color w:themeColor="accent1" w:val="4F81BD"/>
    </w:rPr>
  </w:style>
  <w:style w:styleId="Heading4" w:type="paragraph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cstheme="majorBidi" w:eastAsiaTheme="majorEastAsia" w:hAnsiTheme="majorHAnsi" w:asciiTheme="majorHAnsi"/>
      <w:b/>
      <w:bCs/>
      <w:i/>
      <w:iCs/>
      <w:color w:themeColor="accent1" w:val="4F81BD"/>
    </w:rPr>
  </w:style>
  <w:style w:default="true" w:styleId="DefaultParagraphFont" w:type="character">
    <w:name w:val="Default Paragraph Font"/>
    <w:uiPriority w:val="1"/>
    <w:semiHidden/>
    <w:unhideWhenUsed/>
  </w:style>
  <w:style w:styleId="Header" w:type="paragraph">
    <w:name w:val="header"/>
    <w:basedOn w:val="Normal"/>
    <w:link w:val="HeaderChar"/>
    <w:uiPriority w:val="99"/>
    <w:unhideWhenUsed/>
    <w:rsid w:val="00841CD9"/>
    <w:pPr>
      <w:tabs>
        <w:tab w:pos="4680" w:val="center"/>
        <w:tab w:pos="9360" w:val="right"/>
      </w:tabs>
    </w:pPr>
  </w:style>
  <w:style w:customStyle="true" w:styleId="HeaderChar" w:type="character">
    <w:name w:val="Header Char"/>
    <w:basedOn w:val="DefaultParagraphFont"/>
    <w:link w:val="Header"/>
    <w:uiPriority w:val="99"/>
    <w:rsid w:val="00841CD9"/>
  </w:style>
  <w:style w:customStyle="true" w:styleId="Heading1Char" w:type="character">
    <w:name w:val="Heading 1 Char"/>
    <w:basedOn w:val="DefaultParagraphFont"/>
    <w:link w:val="Heading1"/>
    <w:uiPriority w:val="9"/>
    <w:rsid w:val="00841CD9"/>
    <w:rPr>
      <w:rFonts w:cstheme="majorBidi" w:eastAsiaTheme="majorEastAsia" w:hAnsiTheme="majorHAnsi" w:asciiTheme="majorHAnsi"/>
      <w:b/>
      <w:bCs/>
      <w:color w:themeShade="BF" w:themeColor="accent1" w:val="365F91"/>
      <w:sz w:val="28"/>
      <w:szCs w:val="28"/>
    </w:rPr>
  </w:style>
  <w:style w:customStyle="true" w:styleId="Heading2Char" w:type="character">
    <w:name w:val="Heading 2 Char"/>
    <w:basedOn w:val="DefaultParagraphFont"/>
    <w:link w:val="Heading2"/>
    <w:uiPriority w:val="9"/>
    <w:rsid w:val="00841CD9"/>
    <w:rPr>
      <w:rFonts w:cstheme="majorBidi" w:eastAsiaTheme="majorEastAsia" w:hAnsiTheme="majorHAnsi" w:asciiTheme="majorHAnsi"/>
      <w:b/>
      <w:bCs/>
      <w:color w:themeColor="accent1" w:val="4F81BD"/>
      <w:sz w:val="26"/>
      <w:szCs w:val="26"/>
    </w:rPr>
  </w:style>
  <w:style w:customStyle="true" w:styleId="Heading3Char" w:type="character">
    <w:name w:val="Heading 3 Char"/>
    <w:basedOn w:val="DefaultParagraphFont"/>
    <w:link w:val="Heading3"/>
    <w:uiPriority w:val="9"/>
    <w:rsid w:val="00841CD9"/>
    <w:rPr>
      <w:rFonts w:cstheme="majorBidi" w:eastAsiaTheme="majorEastAsia" w:hAnsiTheme="majorHAnsi" w:asciiTheme="majorHAnsi"/>
      <w:b/>
      <w:bCs/>
      <w:color w:themeColor="accent1" w:val="4F81BD"/>
    </w:rPr>
  </w:style>
  <w:style w:customStyle="true" w:styleId="Heading4Char" w:type="character">
    <w:name w:val="Heading 4 Char"/>
    <w:basedOn w:val="DefaultParagraphFont"/>
    <w:link w:val="Heading4"/>
    <w:uiPriority w:val="9"/>
    <w:rsid w:val="00841CD9"/>
    <w:rPr>
      <w:rFonts w:cstheme="majorBidi" w:eastAsiaTheme="majorEastAsia" w:hAnsiTheme="majorHAnsi" w:asciiTheme="majorHAnsi"/>
      <w:b/>
      <w:bCs/>
      <w:i/>
      <w:iCs/>
      <w:color w:themeColor="accent1" w:val="4F81BD"/>
    </w:rPr>
  </w:style>
  <w:style w:styleId="NormalIndent" w:type="paragraph">
    <w:name w:val="Normal Indent"/>
    <w:basedOn w:val="Normal"/>
    <w:uiPriority w:val="99"/>
    <w:unhideWhenUsed/>
    <w:rsid w:val="00841CD9"/>
    <w:pPr>
      <w:ind w:left="720"/>
    </w:pPr>
  </w:style>
  <w:style w:styleId="Subtitle" w:type="paragraph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cstheme="majorBidi" w:eastAsiaTheme="majorEastAsia" w:hAnsiTheme="majorHAnsi" w:asciiTheme="majorHAnsi"/>
      <w:i/>
      <w:iCs/>
      <w:color w:themeColor="accent1" w:val="4F81BD"/>
      <w:spacing w:val="15"/>
      <w:sz w:val="24"/>
      <w:szCs w:val="24"/>
    </w:rPr>
  </w:style>
  <w:style w:customStyle="true" w:styleId="SubtitleChar" w:type="character">
    <w:name w:val="Subtitle Char"/>
    <w:basedOn w:val="DefaultParagraphFont"/>
    <w:link w:val="Subtitle"/>
    <w:uiPriority w:val="11"/>
    <w:rsid w:val="00841CD9"/>
    <w:rPr>
      <w:rFonts w:cstheme="majorBidi" w:eastAsiaTheme="majorEastAsia" w:hAnsiTheme="majorHAnsi" w:asciiTheme="majorHAnsi"/>
      <w:i/>
      <w:iCs/>
      <w:color w:themeColor="accent1" w:val="4F81BD"/>
      <w:spacing w:val="15"/>
      <w:sz w:val="24"/>
      <w:szCs w:val="24"/>
    </w:rPr>
  </w:style>
  <w:style w:styleId="Title" w:type="paragraph">
    <w:name w:val="Title"/>
    <w:basedOn w:val="Normal"/>
    <w:next w:val="Normal"/>
    <w:link w:val="TitleChar"/>
    <w:uiPriority w:val="10"/>
    <w:qFormat/>
    <w:rsid w:val="00841CD9"/>
    <w:pPr>
      <w:pBdr>
        <w:bottom w:space="4" w:sz="8" w:themeColor="accent1" w:color="4F81BD" w:val="single"/>
      </w:pBdr>
      <w:spacing w:after="300"/>
      <w:contextualSpacing/>
    </w:pPr>
    <w:rPr>
      <w:rFonts w:cstheme="majorBidi" w:eastAsiaTheme="majorEastAsia" w:hAnsiTheme="majorHAnsi" w:asciiTheme="majorHAnsi"/>
      <w:color w:themeShade="BF" w:themeColor="text2" w:val="17365D"/>
      <w:spacing w:val="5"/>
      <w:kern w:val="28"/>
      <w:sz w:val="52"/>
      <w:szCs w:val="52"/>
    </w:rPr>
  </w:style>
  <w:style w:customStyle="true" w:styleId="TitleChar" w:type="character">
    <w:name w:val="Title Char"/>
    <w:basedOn w:val="DefaultParagraphFont"/>
    <w:link w:val="Title"/>
    <w:uiPriority w:val="10"/>
    <w:rsid w:val="00841CD9"/>
    <w:rPr>
      <w:rFonts w:cstheme="majorBidi" w:eastAsiaTheme="majorEastAsia" w:hAnsiTheme="majorHAnsi" w:asciiTheme="majorHAnsi"/>
      <w:color w:themeShade="BF" w:themeColor="text2" w:val="17365D"/>
      <w:spacing w:val="5"/>
      <w:kern w:val="28"/>
      <w:sz w:val="52"/>
      <w:szCs w:val="52"/>
    </w:rPr>
  </w:style>
  <w:style w:styleId="Emphasis" w:type="character">
    <w:name w:val="Emphasis"/>
    <w:basedOn w:val="DefaultParagraphFont"/>
    <w:uiPriority w:val="20"/>
    <w:qFormat/>
    <w:rsid w:val="00D1197D"/>
    <w:rPr>
      <w:i/>
      <w:iCs/>
    </w:rPr>
  </w:style>
  <w:style w:styleId="Hyperlink" w:type="character">
    <w:name w:val="Hyperlink"/>
    <w:basedOn w:val="DefaultParagraphFont"/>
    <w:uiPriority w:val="99"/>
    <w:unhideWhenUsed/>
    <w:rPr>
      <w:color w:themeColor="hyperlink" w:val="0000FF"/>
      <w:u w:val="single"/>
    </w:rPr>
  </w:style>
  <w:style w:styleId="TableGrid" w:type="table">
    <w:name w:val="Table Grid"/>
    <w:basedOn w:val="TableNormal"/>
    <w:uiPriority w:val="59"/>
    <w:pPr>
      <w:spacing w:lineRule="auto" w:line="240" w:after="0"/>
    </w:pPr>
    <w:tblPr>
      <w:tblInd w:type="dxa" w:w="0"/>
      <w:tblBorders>
        <w:top w:space="0" w:sz="4" w:themeColor="text1" w:color="000000" w:val="single"/>
        <w:left w:space="0" w:sz="4" w:themeColor="text1" w:color="000000" w:val="single"/>
        <w:bottom w:space="0" w:sz="4" w:themeColor="text1" w:color="000000" w:val="single"/>
        <w:right w:space="0" w:sz="4" w:themeColor="text1" w:color="000000" w:val="single"/>
        <w:insideH w:space="0" w:sz="4" w:themeColor="text1" w:color="000000" w:val="single"/>
        <w:insideV w:space="0" w:sz="4" w:themeColor="text1" w:color="000000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default="true" w:styleId="TableNormal" w:type="table">
    <w:name w:val="Normal Table"/>
    <w:uiPriority w:val="99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/Relationships>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